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proofErr w:type="gramStart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si</w:t>
            </w:r>
            <w:proofErr w:type="gramEnd"/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5F7244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5F7244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5F7244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5F7244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5F7244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</w:t>
            </w:r>
            <w:proofErr w:type="gramEnd"/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5F7244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5F7244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5F7244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proofErr w:type="gramStart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</w:t>
            </w:r>
            <w:proofErr w:type="gramEnd"/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BEF2F58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5F7244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5F7244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5F7244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5F7244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77777777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</w:t>
      </w:r>
      <w:proofErr w:type="spellStart"/>
      <w:r w:rsidRPr="00840171">
        <w:rPr>
          <w:rFonts w:ascii="Arial" w:hAnsi="Arial" w:cs="Arial"/>
          <w:i/>
          <w:sz w:val="16"/>
          <w:szCs w:val="18"/>
        </w:rPr>
        <w:t>DRFiP</w:t>
      </w:r>
      <w:proofErr w:type="spellEnd"/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 xml:space="preserve"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</w:t>
      </w:r>
      <w:proofErr w:type="gramStart"/>
      <w:r w:rsidRPr="00840171">
        <w:rPr>
          <w:rFonts w:ascii="Arial" w:hAnsi="Arial" w:cs="Arial"/>
          <w:i/>
          <w:sz w:val="16"/>
          <w:szCs w:val="18"/>
        </w:rPr>
        <w:t>d’une droit</w:t>
      </w:r>
      <w:proofErr w:type="gramEnd"/>
      <w:r w:rsidRPr="00840171">
        <w:rPr>
          <w:rFonts w:ascii="Arial" w:hAnsi="Arial" w:cs="Arial"/>
          <w:i/>
          <w:sz w:val="16"/>
          <w:szCs w:val="18"/>
        </w:rPr>
        <w:t xml:space="preserve">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proofErr w:type="gramStart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</w:t>
      </w:r>
      <w:proofErr w:type="gramEnd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 xml:space="preserve">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F34F50" w:rsidRPr="00EC487B" w14:paraId="7107C6C8" w14:textId="77777777" w:rsidTr="00E958FA">
        <w:trPr>
          <w:trHeight w:val="690"/>
        </w:trPr>
        <w:tc>
          <w:tcPr>
            <w:tcW w:w="1382" w:type="dxa"/>
            <w:vAlign w:val="center"/>
          </w:tcPr>
          <w:p w14:paraId="7358F905" w14:textId="6B330D85" w:rsidR="00F34F50" w:rsidRDefault="00F34F50" w:rsidP="00F34F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Transport collectif gratuit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375617DF" w14:textId="40A067A3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CDEA4F1" w14:textId="64B49EF2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046AB714" w14:textId="004295BD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CFE21C2" w14:textId="157735C0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0C61B864" w14:textId="1955C22C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BEB8E8D" w14:textId="0A06D568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6C86FDF" w14:textId="43359E06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2787DC7" w14:textId="7AFC34C2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237E04E0" w14:textId="3880EE10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48DC717" w14:textId="4539B1C1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3E1B7C4C" w14:textId="51652010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F7C3944" w14:textId="2F8BF5AF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1BADAE63" w14:textId="275CF552" w:rsidR="00F34F50" w:rsidRPr="0025660B" w:rsidRDefault="00F34F50" w:rsidP="00F34F50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F34F50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F34F50" w:rsidRPr="00D31C7D" w:rsidRDefault="00F34F50" w:rsidP="00F34F50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F34F50" w:rsidRPr="00D31C7D" w:rsidRDefault="00F34F50" w:rsidP="00F34F50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4B55CE5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5F7244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38F3BD57" w:rsidR="006A7F16" w:rsidRDefault="005F7244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435EF416" w:rsidR="00941EA3" w:rsidRDefault="005F7244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579A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2CC6CF74" w14:textId="75BF3EE9" w:rsidR="00BB579A" w:rsidRPr="003D37B9" w:rsidRDefault="00BB579A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1215318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Ne pas être transporté gratuitement par mon employeur</w:t>
            </w:r>
          </w:p>
          <w:p w14:paraId="6FFE00F6" w14:textId="6BFB3F10" w:rsidR="00C80E1B" w:rsidRPr="003D37B9" w:rsidRDefault="005F7244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7001562A" w:rsidR="00941EA3" w:rsidRPr="006B718B" w:rsidRDefault="005F7244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</w:t>
            </w:r>
            <w:r w:rsidR="002C3D9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s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33789" w14:textId="77777777" w:rsidR="00E13411" w:rsidRDefault="00E13411" w:rsidP="001A0130">
      <w:pPr>
        <w:spacing w:after="0" w:line="240" w:lineRule="auto"/>
      </w:pPr>
      <w:r>
        <w:separator/>
      </w:r>
    </w:p>
  </w:endnote>
  <w:endnote w:type="continuationSeparator" w:id="0">
    <w:p w14:paraId="54337F5C" w14:textId="77777777" w:rsidR="00E13411" w:rsidRDefault="00E1341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71B4AC42" w:rsidR="0047621E" w:rsidRPr="00F54AA3" w:rsidRDefault="00164AC1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Coordination Paye</w:t>
            </w:r>
            <w:r w:rsidR="0047621E"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47621E"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47621E"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CA187" w14:textId="77777777" w:rsidR="00E13411" w:rsidRDefault="00E13411" w:rsidP="001A0130">
      <w:pPr>
        <w:spacing w:after="0" w:line="240" w:lineRule="auto"/>
      </w:pPr>
      <w:r>
        <w:separator/>
      </w:r>
    </w:p>
  </w:footnote>
  <w:footnote w:type="continuationSeparator" w:id="0">
    <w:p w14:paraId="69253864" w14:textId="77777777" w:rsidR="00E13411" w:rsidRDefault="00E1341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57FDE" w14:textId="13AC4C96" w:rsidR="0047621E" w:rsidRPr="006879C2" w:rsidRDefault="00164AC1" w:rsidP="00195FA8">
    <w:pPr>
      <w:pStyle w:val="En-tte"/>
      <w:tabs>
        <w:tab w:val="clear" w:pos="4680"/>
      </w:tabs>
      <w:rPr>
        <w:sz w:val="8"/>
        <w:szCs w:val="8"/>
      </w:rPr>
    </w:pPr>
    <w:r w:rsidRPr="006F2701">
      <w:rPr>
        <w:noProof/>
        <w:lang w:eastAsia="fr-FR"/>
      </w:rPr>
      <w:drawing>
        <wp:anchor distT="0" distB="0" distL="114300" distR="114300" simplePos="0" relativeHeight="251672576" behindDoc="1" locked="0" layoutInCell="1" allowOverlap="1" wp14:anchorId="0CC22690" wp14:editId="4D083347">
          <wp:simplePos x="0" y="0"/>
          <wp:positionH relativeFrom="margin">
            <wp:posOffset>819150</wp:posOffset>
          </wp:positionH>
          <wp:positionV relativeFrom="page">
            <wp:posOffset>33655</wp:posOffset>
          </wp:positionV>
          <wp:extent cx="561975" cy="761723"/>
          <wp:effectExtent l="0" t="0" r="0" b="635"/>
          <wp:wrapNone/>
          <wp:docPr id="3" name="Image 7">
            <a:extLst xmlns:a="http://schemas.openxmlformats.org/drawingml/2006/main">
              <a:ext uri="{FF2B5EF4-FFF2-40B4-BE49-F238E27FC236}">
                <a16:creationId xmlns:a16="http://schemas.microsoft.com/office/drawing/2014/main" id="{429F5B31-FCDC-1A43-B5F0-DC5611C7C49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>
                    <a:extLst>
                      <a:ext uri="{FF2B5EF4-FFF2-40B4-BE49-F238E27FC236}">
                        <a16:creationId xmlns:a16="http://schemas.microsoft.com/office/drawing/2014/main" id="{429F5B31-FCDC-1A43-B5F0-DC5611C7C49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gray">
                  <a:xfrm>
                    <a:off x="0" y="0"/>
                    <a:ext cx="561975" cy="761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3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proofErr w:type="gramStart"/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proofErr w:type="gramEnd"/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3FC07F83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pt;height:13pt;visibility:visible;mso-wrap-style:square" o:bullet="t">
        <v:imagedata r:id="rId1" o:title=""/>
      </v:shape>
    </w:pict>
  </w:numPicBullet>
  <w:numPicBullet w:numPicBulletId="1">
    <w:pict>
      <v:shape id="_x0000_i1027" type="#_x0000_t75" style="width:13pt;height:13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64AC1"/>
    <w:rsid w:val="00170A07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3D9F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5F7244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B579A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71FEE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4F50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2C3D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2Car">
    <w:name w:val="Titre 2 Car"/>
    <w:basedOn w:val="Policepardfaut"/>
    <w:link w:val="Titre2"/>
    <w:uiPriority w:val="9"/>
    <w:semiHidden/>
    <w:rsid w:val="002C3D9F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6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074507-AC87-4D92-BACF-19089A2C98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1001</Words>
  <Characters>5511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2024-09-25T14:30:00Z</dcterms:created>
  <dcterms:modified xsi:type="dcterms:W3CDTF">2024-11-14T18:31:00Z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